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43FDF955" w14:textId="29D9083A" w:rsidR="00792976" w:rsidRDefault="00792976">
      <w:pPr>
        <w:pStyle w:val="Bodytext10"/>
        <w:spacing w:after="0" w:line="276" w:lineRule="auto"/>
        <w:ind w:firstLine="0"/>
        <w:jc w:val="both"/>
        <w:rPr>
          <w:sz w:val="18"/>
          <w:szCs w:val="18"/>
        </w:rPr>
        <w:sectPr w:rsidR="00792976">
          <w:pgSz w:w="8400" w:h="11900"/>
          <w:pgMar w:top="590" w:right="917" w:bottom="747" w:left="1061" w:header="0" w:footer="3" w:gutter="0"/>
          <w:cols w:space="720"/>
          <w:docGrid w:linePitch="360"/>
        </w:sect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r w:rsidR="008738F3" w:rsidRPr="008738F3">
        <w:rPr>
          <w:sz w:val="18"/>
          <w:szCs w:val="18"/>
        </w:rPr>
        <w:lastRenderedPageBreak/>
        <w:drawing>
          <wp:inline distT="0" distB="0" distL="0" distR="0" wp14:anchorId="061D6A5F" wp14:editId="41DFFF64">
            <wp:extent cx="4077970" cy="6010275"/>
            <wp:effectExtent l="0" t="0" r="0" b="9525"/>
            <wp:docPr id="439857990" name="Picture 1"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57990" name="Picture 1" descr="A document with a signature&#10;&#10;AI-generated content may be incorrect."/>
                    <pic:cNvPicPr/>
                  </pic:nvPicPr>
                  <pic:blipFill>
                    <a:blip r:embed="rId32"/>
                    <a:stretch>
                      <a:fillRect/>
                    </a:stretch>
                  </pic:blipFill>
                  <pic:spPr>
                    <a:xfrm>
                      <a:off x="0" y="0"/>
                      <a:ext cx="4077970" cy="601027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1A324" w14:textId="77777777" w:rsidR="00CD7031" w:rsidRDefault="00CD7031"/>
  </w:endnote>
  <w:endnote w:type="continuationSeparator" w:id="0">
    <w:p w14:paraId="7903F6F5" w14:textId="77777777" w:rsidR="00CD7031" w:rsidRDefault="00CD7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3D19" w14:textId="77777777" w:rsidR="00CD7031" w:rsidRDefault="00CD7031"/>
  </w:footnote>
  <w:footnote w:type="continuationSeparator" w:id="0">
    <w:p w14:paraId="51443393" w14:textId="77777777" w:rsidR="00CD7031" w:rsidRDefault="00CD70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2356F1"/>
    <w:rsid w:val="00290971"/>
    <w:rsid w:val="00294402"/>
    <w:rsid w:val="002B6510"/>
    <w:rsid w:val="0066736C"/>
    <w:rsid w:val="00676945"/>
    <w:rsid w:val="00792976"/>
    <w:rsid w:val="0080389E"/>
    <w:rsid w:val="008738F3"/>
    <w:rsid w:val="00CD7031"/>
    <w:rsid w:val="00DF7E46"/>
    <w:rsid w:val="00E73E52"/>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2025-09-18T14:24:00Z</dcterms:created>
  <dcterms:modified xsi:type="dcterms:W3CDTF">2025-09-18T14:24:00Z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